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31B5" w:rsidRDefault="0013498A" w:rsidP="00CB2D4A">
      <w:pPr>
        <w:spacing w:after="150" w:line="540" w:lineRule="atLeast"/>
        <w:ind w:firstLineChars="400" w:firstLine="960"/>
        <w:outlineLvl w:val="0"/>
        <w:rPr>
          <w:rFonts w:ascii="inherit" w:eastAsia="宋体" w:hAnsi="inherit" w:cs="宋体" w:hint="eastAsia"/>
          <w:kern w:val="36"/>
          <w:sz w:val="39"/>
          <w:szCs w:val="39"/>
          <w:bdr w:val="none" w:sz="0" w:space="0" w:color="auto"/>
        </w:rPr>
      </w:pPr>
      <w:r>
        <w:rPr>
          <w:rFonts w:ascii="宋体" w:eastAsia="宋体" w:hAnsi="宋体" w:cs="宋体" w:hint="eastAsia"/>
          <w:color w:val="333333"/>
          <w:bdr w:val="none" w:sz="0" w:space="0" w:color="auto"/>
        </w:rPr>
        <w:t xml:space="preserve">     </w:t>
      </w:r>
      <w:r w:rsidR="00CB2D4A" w:rsidRPr="00A831B5">
        <w:rPr>
          <w:rFonts w:ascii="宋体" w:eastAsia="宋体" w:hAnsi="宋体" w:cs="宋体"/>
          <w:color w:val="333333"/>
          <w:bdr w:val="none" w:sz="0" w:space="0" w:color="auto"/>
        </w:rPr>
        <w:t>《教育的情调》</w:t>
      </w:r>
      <w:r>
        <w:rPr>
          <w:rFonts w:ascii="宋体" w:eastAsia="宋体" w:hAnsi="宋体" w:cs="宋体" w:hint="eastAsia"/>
          <w:color w:val="333333"/>
          <w:bdr w:val="none" w:sz="0" w:space="0" w:color="auto"/>
        </w:rPr>
        <w:t>书评</w:t>
      </w:r>
    </w:p>
    <w:p w:rsidR="00126289" w:rsidRPr="0023567D" w:rsidRDefault="0023567D" w:rsidP="00126289">
      <w:pPr>
        <w:spacing w:after="150" w:line="540" w:lineRule="atLeast"/>
        <w:ind w:firstLineChars="400" w:firstLine="960"/>
        <w:outlineLvl w:val="0"/>
        <w:rPr>
          <w:rFonts w:ascii="inherit" w:eastAsia="宋体" w:hAnsi="inherit" w:cs="宋体" w:hint="eastAsia"/>
          <w:kern w:val="36"/>
          <w:bdr w:val="none" w:sz="0" w:space="0" w:color="auto"/>
        </w:rPr>
      </w:pPr>
      <w:r>
        <w:rPr>
          <w:rFonts w:ascii="inherit" w:eastAsia="宋体" w:hAnsi="inherit" w:cs="宋体" w:hint="eastAsia"/>
          <w:kern w:val="36"/>
          <w:bdr w:val="none" w:sz="0" w:space="0" w:color="auto"/>
        </w:rPr>
        <w:t>今年的疫情把老师都</w:t>
      </w:r>
      <w:proofErr w:type="gramStart"/>
      <w:r>
        <w:rPr>
          <w:rFonts w:ascii="inherit" w:eastAsia="宋体" w:hAnsi="inherit" w:cs="宋体" w:hint="eastAsia"/>
          <w:kern w:val="36"/>
          <w:bdr w:val="none" w:sz="0" w:space="0" w:color="auto"/>
        </w:rPr>
        <w:t>逼成了网课高手</w:t>
      </w:r>
      <w:proofErr w:type="gramEnd"/>
      <w:r>
        <w:rPr>
          <w:rFonts w:ascii="inherit" w:eastAsia="宋体" w:hAnsi="inherit" w:cs="宋体" w:hint="eastAsia"/>
          <w:kern w:val="36"/>
          <w:bdr w:val="none" w:sz="0" w:space="0" w:color="auto"/>
        </w:rPr>
        <w:t>，十八般武艺，各种技能全部上线。</w:t>
      </w:r>
      <w:r w:rsidR="00126289" w:rsidRPr="0023567D">
        <w:rPr>
          <w:rFonts w:ascii="inherit" w:eastAsia="宋体" w:hAnsi="inherit" w:cs="宋体" w:hint="eastAsia"/>
          <w:kern w:val="36"/>
          <w:bdr w:val="none" w:sz="0" w:space="0" w:color="auto"/>
        </w:rPr>
        <w:t>每个孩子在线上</w:t>
      </w:r>
      <w:r>
        <w:rPr>
          <w:rFonts w:ascii="inherit" w:eastAsia="宋体" w:hAnsi="inherit" w:cs="宋体" w:hint="eastAsia"/>
          <w:kern w:val="36"/>
          <w:bdr w:val="none" w:sz="0" w:space="0" w:color="auto"/>
        </w:rPr>
        <w:t>、</w:t>
      </w:r>
      <w:r w:rsidR="00126289" w:rsidRPr="0023567D">
        <w:rPr>
          <w:rFonts w:ascii="inherit" w:eastAsia="宋体" w:hAnsi="inherit" w:cs="宋体" w:hint="eastAsia"/>
          <w:kern w:val="36"/>
          <w:bdr w:val="none" w:sz="0" w:space="0" w:color="auto"/>
        </w:rPr>
        <w:t>线下的学习转换中，个别</w:t>
      </w:r>
      <w:proofErr w:type="gramStart"/>
      <w:r w:rsidR="00126289" w:rsidRPr="0023567D">
        <w:rPr>
          <w:rFonts w:ascii="inherit" w:eastAsia="宋体" w:hAnsi="inherit" w:cs="宋体" w:hint="eastAsia"/>
          <w:kern w:val="36"/>
          <w:bdr w:val="none" w:sz="0" w:space="0" w:color="auto"/>
        </w:rPr>
        <w:t>假学习</w:t>
      </w:r>
      <w:proofErr w:type="gramEnd"/>
      <w:r w:rsidR="00126289" w:rsidRPr="0023567D">
        <w:rPr>
          <w:rFonts w:ascii="inherit" w:eastAsia="宋体" w:hAnsi="inherit" w:cs="宋体" w:hint="eastAsia"/>
          <w:kern w:val="36"/>
          <w:bdr w:val="none" w:sz="0" w:space="0" w:color="auto"/>
        </w:rPr>
        <w:t>的</w:t>
      </w:r>
      <w:r>
        <w:rPr>
          <w:rFonts w:ascii="inherit" w:eastAsia="宋体" w:hAnsi="inherit" w:cs="宋体" w:hint="eastAsia"/>
          <w:kern w:val="36"/>
          <w:bdr w:val="none" w:sz="0" w:space="0" w:color="auto"/>
        </w:rPr>
        <w:t>、</w:t>
      </w:r>
      <w:proofErr w:type="gramStart"/>
      <w:r w:rsidR="00126289" w:rsidRPr="0023567D">
        <w:rPr>
          <w:rFonts w:ascii="inherit" w:eastAsia="宋体" w:hAnsi="inherit" w:cs="宋体" w:hint="eastAsia"/>
          <w:kern w:val="36"/>
          <w:bdr w:val="none" w:sz="0" w:space="0" w:color="auto"/>
        </w:rPr>
        <w:t>各种搞</w:t>
      </w:r>
      <w:proofErr w:type="gramEnd"/>
      <w:r w:rsidR="00126289" w:rsidRPr="0023567D">
        <w:rPr>
          <w:rFonts w:ascii="inherit" w:eastAsia="宋体" w:hAnsi="inherit" w:cs="宋体" w:hint="eastAsia"/>
          <w:kern w:val="36"/>
          <w:bdr w:val="none" w:sz="0" w:space="0" w:color="auto"/>
        </w:rPr>
        <w:t>怪的</w:t>
      </w:r>
      <w:r w:rsidR="00313E41">
        <w:rPr>
          <w:rFonts w:ascii="inherit" w:eastAsia="宋体" w:hAnsi="inherit" w:cs="宋体" w:hint="eastAsia"/>
          <w:kern w:val="36"/>
          <w:bdr w:val="none" w:sz="0" w:space="0" w:color="auto"/>
        </w:rPr>
        <w:t>学生</w:t>
      </w:r>
      <w:r w:rsidR="00A65E37" w:rsidRPr="0023567D">
        <w:rPr>
          <w:rFonts w:ascii="inherit" w:eastAsia="宋体" w:hAnsi="inherit" w:cs="宋体" w:hint="eastAsia"/>
          <w:kern w:val="36"/>
          <w:bdr w:val="none" w:sz="0" w:space="0" w:color="auto"/>
        </w:rPr>
        <w:t>层出不穷。让人唏嘘</w:t>
      </w:r>
      <w:r w:rsidR="00723984" w:rsidRPr="0023567D">
        <w:rPr>
          <w:rFonts w:ascii="inherit" w:eastAsia="宋体" w:hAnsi="inherit" w:cs="宋体" w:hint="eastAsia"/>
          <w:kern w:val="36"/>
          <w:bdr w:val="none" w:sz="0" w:space="0" w:color="auto"/>
        </w:rPr>
        <w:t>，让人崩溃</w:t>
      </w:r>
      <w:r w:rsidR="00157880">
        <w:rPr>
          <w:rFonts w:ascii="inherit" w:eastAsia="宋体" w:hAnsi="inherit" w:cs="宋体" w:hint="eastAsia"/>
          <w:kern w:val="36"/>
          <w:bdr w:val="none" w:sz="0" w:space="0" w:color="auto"/>
        </w:rPr>
        <w:t>。这个时候，一本书照亮了我</w:t>
      </w:r>
      <w:r w:rsidR="00157880">
        <w:rPr>
          <w:rFonts w:ascii="inherit" w:eastAsia="宋体" w:hAnsi="inherit" w:cs="宋体" w:hint="eastAsia"/>
          <w:kern w:val="36"/>
          <w:bdr w:val="none" w:sz="0" w:space="0" w:color="auto"/>
        </w:rPr>
        <w:t>-</w:t>
      </w:r>
      <w:r w:rsidR="00157880">
        <w:rPr>
          <w:rFonts w:ascii="inherit" w:eastAsia="宋体" w:hAnsi="inherit" w:cs="宋体"/>
          <w:kern w:val="36"/>
          <w:bdr w:val="none" w:sz="0" w:space="0" w:color="auto"/>
        </w:rPr>
        <w:t>-</w:t>
      </w:r>
      <w:r w:rsidR="00157880" w:rsidRPr="00A831B5">
        <w:rPr>
          <w:rFonts w:ascii="宋体" w:eastAsia="宋体" w:hAnsi="宋体" w:cs="宋体"/>
          <w:color w:val="333333"/>
          <w:bdr w:val="none" w:sz="0" w:space="0" w:color="auto"/>
        </w:rPr>
        <w:t>《教育的情调》</w:t>
      </w:r>
    </w:p>
    <w:p w:rsidR="00A831B5" w:rsidRPr="00A831B5" w:rsidRDefault="00A831B5" w:rsidP="00A831B5">
      <w:pPr>
        <w:spacing w:after="270"/>
        <w:rPr>
          <w:rFonts w:ascii="宋体" w:eastAsia="宋体" w:hAnsi="宋体" w:cs="宋体"/>
          <w:color w:val="333333"/>
          <w:bdr w:val="none" w:sz="0" w:space="0" w:color="auto"/>
        </w:rPr>
      </w:pPr>
      <w:r w:rsidRPr="00A831B5">
        <w:rPr>
          <w:rFonts w:ascii="宋体" w:eastAsia="宋体" w:hAnsi="宋体" w:cs="宋体"/>
          <w:color w:val="333333"/>
          <w:bdr w:val="none" w:sz="0" w:space="0" w:color="auto"/>
        </w:rPr>
        <w:t>《教育的情调》是加拿大教育现象学研究者马克斯·范梅南的作品，由我国教育现象学专家翻译。读完后让我感受最深的有一下几点：一是教育的敏感和机智。教师要具有敏感性，要从教育学的角度看孩子，同时在处理与学生关系的时候要拥有教育机智!二是关注学生的体验。简单点就是站在学生的角度考虑学生，要能感受到学生的体验，从而改变我们的教育教学方式。三是教育需要大爱思想。这种爱不是我们所说的爱心，而是对教育对学生从心生的赤诚之爱!三是自我的反思和质疑。</w:t>
      </w:r>
    </w:p>
    <w:p w:rsidR="00A831B5" w:rsidRPr="00A831B5" w:rsidRDefault="00A831B5" w:rsidP="00A831B5">
      <w:pPr>
        <w:spacing w:after="270"/>
        <w:rPr>
          <w:rFonts w:ascii="宋体" w:eastAsia="宋体" w:hAnsi="宋体" w:cs="宋体"/>
          <w:color w:val="333333"/>
          <w:bdr w:val="none" w:sz="0" w:space="0" w:color="auto"/>
        </w:rPr>
      </w:pPr>
      <w:r w:rsidRPr="00A831B5">
        <w:rPr>
          <w:rFonts w:ascii="宋体" w:eastAsia="宋体" w:hAnsi="宋体" w:cs="宋体"/>
          <w:color w:val="333333"/>
          <w:bdr w:val="none" w:sz="0" w:space="0" w:color="auto"/>
        </w:rPr>
        <w:t>一、教育需要敏感性和机智性</w:t>
      </w:r>
    </w:p>
    <w:p w:rsidR="00A831B5" w:rsidRPr="00A831B5" w:rsidRDefault="00A831B5" w:rsidP="00A831B5">
      <w:pPr>
        <w:spacing w:after="270"/>
        <w:rPr>
          <w:rFonts w:ascii="宋体" w:eastAsia="宋体" w:hAnsi="宋体" w:cs="宋体"/>
          <w:color w:val="333333"/>
          <w:bdr w:val="none" w:sz="0" w:space="0" w:color="auto"/>
        </w:rPr>
      </w:pPr>
      <w:r w:rsidRPr="00A831B5">
        <w:rPr>
          <w:rFonts w:ascii="宋体" w:eastAsia="宋体" w:hAnsi="宋体" w:cs="宋体"/>
          <w:color w:val="333333"/>
          <w:bdr w:val="none" w:sz="0" w:space="0" w:color="auto"/>
        </w:rPr>
        <w:t>范梅南老先生说:教育的敏感性和机智是教育管理人员进入孩子的体验世界的能力，而这种能力是一种特殊才能，它与我们为人处世的方式有关系，既来自心灵也来自头脑的知识。那这种能力到底是什么?我们又如何去培养和认知这种能力呢?</w:t>
      </w:r>
    </w:p>
    <w:p w:rsidR="00A831B5" w:rsidRPr="00A831B5" w:rsidRDefault="00A831B5" w:rsidP="00A831B5">
      <w:pPr>
        <w:spacing w:after="270"/>
        <w:rPr>
          <w:rFonts w:ascii="宋体" w:eastAsia="宋体" w:hAnsi="宋体" w:cs="宋体"/>
          <w:color w:val="333333"/>
          <w:bdr w:val="none" w:sz="0" w:space="0" w:color="auto"/>
        </w:rPr>
      </w:pPr>
      <w:r w:rsidRPr="00A831B5">
        <w:rPr>
          <w:rFonts w:ascii="宋体" w:eastAsia="宋体" w:hAnsi="宋体" w:cs="宋体"/>
          <w:color w:val="333333"/>
          <w:bdr w:val="none" w:sz="0" w:space="0" w:color="auto"/>
        </w:rPr>
        <w:t>作为老师，我们要有一定的敏锐力，在日常生活或者日常教学中碰到的孩子，我们会不自觉的从教育学的眼光去观察他的一切。简单点来说就是真正的师者会用自己的言行举止告诉孩子怎样做才是有利于你的长期发展的，课堂上老师不仅仅教授知识还指引学生的人生道路，这种思想和想法及其做法都是不自觉的、习以为常的、主动的，这就是教育敏感。而教育机智我们经常说，在课堂上、在与学生相处上我们常常会看到有经验的老教师或教育家们，他们的方式方法都是有利于学生成长的，能够让学生受教育的，这就是教育机智。机智是学不来的，它和经验有关、它和人的学识有关、它和价值观与道德观有关、它和一个人是把教育教学当工作还是事业有关、它和我们是不是愿意为学生奉献有关，归根结底教育机智是我们教师必须要学会的但是永远也学不完的，而我只能慢慢摸索前行!</w:t>
      </w:r>
    </w:p>
    <w:p w:rsidR="00A831B5" w:rsidRPr="00A831B5" w:rsidRDefault="00A831B5" w:rsidP="00A831B5">
      <w:pPr>
        <w:spacing w:after="270"/>
        <w:rPr>
          <w:rFonts w:ascii="宋体" w:eastAsia="宋体" w:hAnsi="宋体" w:cs="宋体"/>
          <w:color w:val="333333"/>
          <w:bdr w:val="none" w:sz="0" w:space="0" w:color="auto"/>
        </w:rPr>
      </w:pPr>
      <w:r w:rsidRPr="00A831B5">
        <w:rPr>
          <w:rFonts w:ascii="宋体" w:eastAsia="宋体" w:hAnsi="宋体" w:cs="宋体"/>
          <w:color w:val="333333"/>
          <w:bdr w:val="none" w:sz="0" w:space="0" w:color="auto"/>
        </w:rPr>
        <w:t>二、时刻关注学生的体验</w:t>
      </w:r>
    </w:p>
    <w:p w:rsidR="00A831B5" w:rsidRPr="00A831B5" w:rsidRDefault="00A831B5" w:rsidP="00A831B5">
      <w:pPr>
        <w:spacing w:after="270"/>
        <w:rPr>
          <w:rFonts w:ascii="宋体" w:eastAsia="宋体" w:hAnsi="宋体" w:cs="宋体"/>
          <w:color w:val="333333"/>
          <w:bdr w:val="none" w:sz="0" w:space="0" w:color="auto"/>
        </w:rPr>
      </w:pPr>
      <w:r w:rsidRPr="00A831B5">
        <w:rPr>
          <w:rFonts w:ascii="宋体" w:eastAsia="宋体" w:hAnsi="宋体" w:cs="宋体"/>
          <w:color w:val="333333"/>
          <w:bdr w:val="none" w:sz="0" w:space="0" w:color="auto"/>
        </w:rPr>
        <w:t>我们不能常站在自己的角度去想去教，要设身处地的为对方(学生)着想，站在学生的角度想一想在具体情景下什么知识技能，什么解决方法是他们可以接受、乐于接受的，也就是我们要时常进入孩子的体验世界。</w:t>
      </w:r>
    </w:p>
    <w:p w:rsidR="00A831B5" w:rsidRPr="00A831B5" w:rsidRDefault="0023567D" w:rsidP="0023567D">
      <w:pPr>
        <w:spacing w:after="270"/>
        <w:ind w:firstLineChars="100" w:firstLine="240"/>
        <w:rPr>
          <w:rFonts w:ascii="宋体" w:eastAsia="宋体" w:hAnsi="宋体" w:cs="宋体"/>
          <w:color w:val="333333"/>
          <w:bdr w:val="none" w:sz="0" w:space="0" w:color="auto"/>
        </w:rPr>
      </w:pPr>
      <w:r>
        <w:rPr>
          <w:rFonts w:ascii="宋体" w:eastAsia="宋体" w:hAnsi="宋体" w:cs="宋体"/>
          <w:color w:val="333333"/>
          <w:bdr w:val="none" w:sz="0" w:space="0" w:color="auto"/>
        </w:rPr>
        <w:t>一个</w:t>
      </w:r>
      <w:r>
        <w:rPr>
          <w:rFonts w:ascii="宋体" w:eastAsia="宋体" w:hAnsi="宋体" w:cs="宋体" w:hint="eastAsia"/>
          <w:color w:val="333333"/>
          <w:bdr w:val="none" w:sz="0" w:space="0" w:color="auto"/>
        </w:rPr>
        <w:t>老师</w:t>
      </w:r>
      <w:r w:rsidR="00A831B5" w:rsidRPr="00A831B5">
        <w:rPr>
          <w:rFonts w:ascii="宋体" w:eastAsia="宋体" w:hAnsi="宋体" w:cs="宋体"/>
          <w:color w:val="333333"/>
          <w:bdr w:val="none" w:sz="0" w:space="0" w:color="auto"/>
        </w:rPr>
        <w:t>真的热爱教育，喜爱学生，他会尽自己最大的努力时时刻刻为孩子着想，比如备课时</w:t>
      </w:r>
      <w:proofErr w:type="gramStart"/>
      <w:r w:rsidR="00A831B5" w:rsidRPr="00A831B5">
        <w:rPr>
          <w:rFonts w:ascii="宋体" w:eastAsia="宋体" w:hAnsi="宋体" w:cs="宋体"/>
          <w:color w:val="333333"/>
          <w:bdr w:val="none" w:sz="0" w:space="0" w:color="auto"/>
        </w:rPr>
        <w:t>备学生</w:t>
      </w:r>
      <w:proofErr w:type="gramEnd"/>
      <w:r w:rsidR="00A831B5" w:rsidRPr="00A831B5">
        <w:rPr>
          <w:rFonts w:ascii="宋体" w:eastAsia="宋体" w:hAnsi="宋体" w:cs="宋体"/>
          <w:color w:val="333333"/>
          <w:bdr w:val="none" w:sz="0" w:space="0" w:color="auto"/>
        </w:rPr>
        <w:t>学情，教育学生时考虑学生的体验，教学时以学生终身成长为目的，同时常常会不自觉的营造一种“共情”世界，用尽心思的为学生指引正确的人生道路!就是要以学生为中心，以学生为本的道理!</w:t>
      </w:r>
    </w:p>
    <w:p w:rsidR="00A831B5" w:rsidRPr="00A831B5" w:rsidRDefault="00A831B5" w:rsidP="00A831B5">
      <w:pPr>
        <w:spacing w:after="270"/>
        <w:rPr>
          <w:rFonts w:ascii="宋体" w:eastAsia="宋体" w:hAnsi="宋体" w:cs="宋体"/>
          <w:color w:val="333333"/>
          <w:bdr w:val="none" w:sz="0" w:space="0" w:color="auto"/>
        </w:rPr>
      </w:pPr>
      <w:r w:rsidRPr="00A831B5">
        <w:rPr>
          <w:rFonts w:ascii="宋体" w:eastAsia="宋体" w:hAnsi="宋体" w:cs="宋体"/>
          <w:color w:val="333333"/>
          <w:bdr w:val="none" w:sz="0" w:space="0" w:color="auto"/>
        </w:rPr>
        <w:lastRenderedPageBreak/>
        <w:t>三、教育需要大爱思想</w:t>
      </w:r>
    </w:p>
    <w:p w:rsidR="00A831B5" w:rsidRDefault="00A831B5" w:rsidP="0023567D">
      <w:pPr>
        <w:spacing w:after="270"/>
        <w:ind w:firstLineChars="100" w:firstLine="240"/>
        <w:rPr>
          <w:rFonts w:ascii="宋体" w:eastAsia="宋体" w:hAnsi="宋体" w:cs="宋体"/>
          <w:color w:val="333333"/>
          <w:bdr w:val="none" w:sz="0" w:space="0" w:color="auto"/>
        </w:rPr>
      </w:pPr>
      <w:r w:rsidRPr="00A831B5">
        <w:rPr>
          <w:rFonts w:ascii="宋体" w:eastAsia="宋体" w:hAnsi="宋体" w:cs="宋体"/>
          <w:color w:val="333333"/>
          <w:bdr w:val="none" w:sz="0" w:space="0" w:color="auto"/>
        </w:rPr>
        <w:t>什么是大</w:t>
      </w:r>
      <w:proofErr w:type="gramStart"/>
      <w:r w:rsidRPr="00A831B5">
        <w:rPr>
          <w:rFonts w:ascii="宋体" w:eastAsia="宋体" w:hAnsi="宋体" w:cs="宋体"/>
          <w:color w:val="333333"/>
          <w:bdr w:val="none" w:sz="0" w:space="0" w:color="auto"/>
        </w:rPr>
        <w:t>爱思想</w:t>
      </w:r>
      <w:proofErr w:type="gramEnd"/>
      <w:r w:rsidRPr="00A831B5">
        <w:rPr>
          <w:rFonts w:ascii="宋体" w:eastAsia="宋体" w:hAnsi="宋体" w:cs="宋体"/>
          <w:color w:val="333333"/>
          <w:bdr w:val="none" w:sz="0" w:space="0" w:color="auto"/>
        </w:rPr>
        <w:t>?</w:t>
      </w:r>
      <w:r w:rsidR="0023567D">
        <w:rPr>
          <w:rFonts w:ascii="宋体" w:eastAsia="宋体" w:hAnsi="宋体" w:cs="宋体" w:hint="eastAsia"/>
          <w:color w:val="333333"/>
          <w:bdr w:val="none" w:sz="0" w:space="0" w:color="auto"/>
        </w:rPr>
        <w:t xml:space="preserve"> </w:t>
      </w:r>
      <w:r w:rsidRPr="00A831B5">
        <w:rPr>
          <w:rFonts w:ascii="宋体" w:eastAsia="宋体" w:hAnsi="宋体" w:cs="宋体"/>
          <w:color w:val="333333"/>
          <w:bdr w:val="none" w:sz="0" w:space="0" w:color="auto"/>
        </w:rPr>
        <w:t>简单就是</w:t>
      </w:r>
      <w:r w:rsidR="0023567D">
        <w:rPr>
          <w:rFonts w:ascii="宋体" w:eastAsia="宋体" w:hAnsi="宋体" w:cs="宋体" w:hint="eastAsia"/>
          <w:color w:val="333333"/>
          <w:bdr w:val="none" w:sz="0" w:space="0" w:color="auto"/>
        </w:rPr>
        <w:t>一个“</w:t>
      </w:r>
      <w:r w:rsidRPr="00A831B5">
        <w:rPr>
          <w:rFonts w:ascii="宋体" w:eastAsia="宋体" w:hAnsi="宋体" w:cs="宋体"/>
          <w:color w:val="333333"/>
          <w:bdr w:val="none" w:sz="0" w:space="0" w:color="auto"/>
        </w:rPr>
        <w:t>爱</w:t>
      </w:r>
      <w:r w:rsidR="0023567D">
        <w:rPr>
          <w:rFonts w:ascii="宋体" w:eastAsia="宋体" w:hAnsi="宋体" w:cs="宋体" w:hint="eastAsia"/>
          <w:color w:val="333333"/>
          <w:bdr w:val="none" w:sz="0" w:space="0" w:color="auto"/>
        </w:rPr>
        <w:t>”字</w:t>
      </w:r>
      <w:r w:rsidRPr="00A831B5">
        <w:rPr>
          <w:rFonts w:ascii="宋体" w:eastAsia="宋体" w:hAnsi="宋体" w:cs="宋体"/>
          <w:color w:val="333333"/>
          <w:bdr w:val="none" w:sz="0" w:space="0" w:color="auto"/>
        </w:rPr>
        <w:t>，这种爱具有包容性、宽泛性。儒家思想对中国人影响很大，其代表人孔</w:t>
      </w:r>
      <w:proofErr w:type="gramStart"/>
      <w:r w:rsidRPr="00A831B5">
        <w:rPr>
          <w:rFonts w:ascii="宋体" w:eastAsia="宋体" w:hAnsi="宋体" w:cs="宋体"/>
          <w:color w:val="333333"/>
          <w:bdr w:val="none" w:sz="0" w:space="0" w:color="auto"/>
        </w:rPr>
        <w:t>孟主张</w:t>
      </w:r>
      <w:proofErr w:type="gramEnd"/>
      <w:r w:rsidRPr="00A831B5">
        <w:rPr>
          <w:rFonts w:ascii="宋体" w:eastAsia="宋体" w:hAnsi="宋体" w:cs="宋体"/>
          <w:color w:val="333333"/>
          <w:bdr w:val="none" w:sz="0" w:space="0" w:color="auto"/>
        </w:rPr>
        <w:t>“仁爱”</w:t>
      </w:r>
      <w:r w:rsidR="0023567D">
        <w:rPr>
          <w:rFonts w:ascii="宋体" w:eastAsia="宋体" w:hAnsi="宋体" w:cs="宋体"/>
          <w:color w:val="333333"/>
          <w:bdr w:val="none" w:sz="0" w:space="0" w:color="auto"/>
        </w:rPr>
        <w:t>，</w:t>
      </w:r>
      <w:r w:rsidRPr="00A831B5">
        <w:rPr>
          <w:rFonts w:ascii="宋体" w:eastAsia="宋体" w:hAnsi="宋体" w:cs="宋体"/>
          <w:color w:val="333333"/>
          <w:bdr w:val="none" w:sz="0" w:space="0" w:color="auto"/>
        </w:rPr>
        <w:t>而孔子不仅仅是儒家代表人</w:t>
      </w:r>
      <w:r w:rsidR="0023567D">
        <w:rPr>
          <w:rFonts w:ascii="宋体" w:eastAsia="宋体" w:hAnsi="宋体" w:cs="宋体" w:hint="eastAsia"/>
          <w:color w:val="333333"/>
          <w:bdr w:val="none" w:sz="0" w:space="0" w:color="auto"/>
        </w:rPr>
        <w:t>，</w:t>
      </w:r>
      <w:r w:rsidRPr="00A831B5">
        <w:rPr>
          <w:rFonts w:ascii="宋体" w:eastAsia="宋体" w:hAnsi="宋体" w:cs="宋体"/>
          <w:color w:val="333333"/>
          <w:bdr w:val="none" w:sz="0" w:space="0" w:color="auto"/>
        </w:rPr>
        <w:t>他还是我国第一位教育家，主张因材施教、有教无类，这些都是仁爱思想的表</w:t>
      </w:r>
      <w:r w:rsidR="0023567D">
        <w:rPr>
          <w:rFonts w:ascii="宋体" w:eastAsia="宋体" w:hAnsi="宋体" w:cs="宋体"/>
          <w:color w:val="333333"/>
          <w:bdr w:val="none" w:sz="0" w:space="0" w:color="auto"/>
        </w:rPr>
        <w:t>现。教育需要大爱思想</w:t>
      </w:r>
      <w:r w:rsidR="0023567D">
        <w:rPr>
          <w:rFonts w:ascii="宋体" w:eastAsia="宋体" w:hAnsi="宋体" w:cs="宋体" w:hint="eastAsia"/>
          <w:color w:val="333333"/>
          <w:bdr w:val="none" w:sz="0" w:space="0" w:color="auto"/>
        </w:rPr>
        <w:t>。</w:t>
      </w:r>
      <w:r w:rsidRPr="00A831B5">
        <w:rPr>
          <w:rFonts w:ascii="宋体" w:eastAsia="宋体" w:hAnsi="宋体" w:cs="宋体"/>
          <w:color w:val="333333"/>
          <w:bdr w:val="none" w:sz="0" w:space="0" w:color="auto"/>
        </w:rPr>
        <w:t>作</w:t>
      </w:r>
      <w:r w:rsidR="0023567D">
        <w:rPr>
          <w:rFonts w:ascii="宋体" w:eastAsia="宋体" w:hAnsi="宋体" w:cs="宋体"/>
          <w:color w:val="333333"/>
          <w:bdr w:val="none" w:sz="0" w:space="0" w:color="auto"/>
        </w:rPr>
        <w:t>为老师的我们要</w:t>
      </w:r>
      <w:proofErr w:type="gramStart"/>
      <w:r w:rsidR="0023567D">
        <w:rPr>
          <w:rFonts w:ascii="宋体" w:eastAsia="宋体" w:hAnsi="宋体" w:cs="宋体"/>
          <w:color w:val="333333"/>
          <w:bdr w:val="none" w:sz="0" w:space="0" w:color="auto"/>
        </w:rPr>
        <w:t>爱教师</w:t>
      </w:r>
      <w:proofErr w:type="gramEnd"/>
      <w:r w:rsidR="0023567D">
        <w:rPr>
          <w:rFonts w:ascii="宋体" w:eastAsia="宋体" w:hAnsi="宋体" w:cs="宋体"/>
          <w:color w:val="333333"/>
          <w:bdr w:val="none" w:sz="0" w:space="0" w:color="auto"/>
        </w:rPr>
        <w:t>这一职业、爱我们可爱的学生、爱所教的科目、</w:t>
      </w:r>
      <w:r w:rsidRPr="00A831B5">
        <w:rPr>
          <w:rFonts w:ascii="宋体" w:eastAsia="宋体" w:hAnsi="宋体" w:cs="宋体"/>
          <w:color w:val="333333"/>
          <w:bdr w:val="none" w:sz="0" w:space="0" w:color="auto"/>
        </w:rPr>
        <w:t>爱学习爱反思、爱教育所衍化的一切!这种爱还具</w:t>
      </w:r>
      <w:r w:rsidR="0023567D">
        <w:rPr>
          <w:rFonts w:ascii="宋体" w:eastAsia="宋体" w:hAnsi="宋体" w:cs="宋体"/>
          <w:color w:val="333333"/>
          <w:bdr w:val="none" w:sz="0" w:space="0" w:color="auto"/>
        </w:rPr>
        <w:t>有内容上的包容性，包容学生的错误、包容工作的繁琐、</w:t>
      </w:r>
      <w:r w:rsidR="0023567D">
        <w:rPr>
          <w:rFonts w:ascii="宋体" w:eastAsia="宋体" w:hAnsi="宋体" w:cs="宋体" w:hint="eastAsia"/>
          <w:color w:val="333333"/>
          <w:bdr w:val="none" w:sz="0" w:space="0" w:color="auto"/>
        </w:rPr>
        <w:t>家长的过分要求</w:t>
      </w:r>
      <w:r w:rsidR="0023567D">
        <w:rPr>
          <w:rFonts w:ascii="宋体" w:eastAsia="宋体" w:hAnsi="宋体" w:cs="宋体"/>
          <w:color w:val="333333"/>
          <w:bdr w:val="none" w:sz="0" w:space="0" w:color="auto"/>
        </w:rPr>
        <w:t>……</w:t>
      </w:r>
      <w:r w:rsidRPr="00A831B5">
        <w:rPr>
          <w:rFonts w:ascii="宋体" w:eastAsia="宋体" w:hAnsi="宋体" w:cs="宋体"/>
          <w:color w:val="333333"/>
          <w:bdr w:val="none" w:sz="0" w:space="0" w:color="auto"/>
        </w:rPr>
        <w:t>。这种爱不仅仅是说说而已，是要行动起来的，在实践中不断地让学生成长、让自己成长、让教育开花!</w:t>
      </w:r>
    </w:p>
    <w:p w:rsidR="0023567D" w:rsidRPr="00A831B5" w:rsidRDefault="0023567D" w:rsidP="0023567D">
      <w:pPr>
        <w:spacing w:after="270"/>
        <w:ind w:firstLineChars="100" w:firstLine="240"/>
        <w:rPr>
          <w:rFonts w:ascii="宋体" w:eastAsia="宋体" w:hAnsi="宋体" w:cs="宋体"/>
          <w:color w:val="333333"/>
          <w:bdr w:val="none" w:sz="0" w:space="0" w:color="auto"/>
        </w:rPr>
      </w:pPr>
      <w:r>
        <w:rPr>
          <w:rFonts w:ascii="宋体" w:eastAsia="宋体" w:hAnsi="宋体" w:cs="宋体" w:hint="eastAsia"/>
          <w:color w:val="333333"/>
          <w:bdr w:val="none" w:sz="0" w:space="0" w:color="auto"/>
        </w:rPr>
        <w:t>在今年的疫情期间，</w:t>
      </w:r>
      <w:proofErr w:type="gramStart"/>
      <w:r w:rsidR="00166A4C">
        <w:rPr>
          <w:rFonts w:ascii="宋体" w:eastAsia="宋体" w:hAnsi="宋体" w:cs="宋体" w:hint="eastAsia"/>
          <w:color w:val="333333"/>
          <w:bdr w:val="none" w:sz="0" w:space="0" w:color="auto"/>
        </w:rPr>
        <w:t>网课让人</w:t>
      </w:r>
      <w:proofErr w:type="gramEnd"/>
      <w:r w:rsidR="00166A4C">
        <w:rPr>
          <w:rFonts w:ascii="宋体" w:eastAsia="宋体" w:hAnsi="宋体" w:cs="宋体" w:hint="eastAsia"/>
          <w:color w:val="333333"/>
          <w:bdr w:val="none" w:sz="0" w:space="0" w:color="auto"/>
        </w:rPr>
        <w:t>上的心力憔悴，你以为你已经费尽心思，作业也改的眼睛干涩。但等开学后的小测，很多</w:t>
      </w:r>
      <w:proofErr w:type="gramStart"/>
      <w:r w:rsidR="00166A4C">
        <w:rPr>
          <w:rFonts w:ascii="宋体" w:eastAsia="宋体" w:hAnsi="宋体" w:cs="宋体" w:hint="eastAsia"/>
          <w:color w:val="333333"/>
          <w:bdr w:val="none" w:sz="0" w:space="0" w:color="auto"/>
        </w:rPr>
        <w:t>假学习</w:t>
      </w:r>
      <w:proofErr w:type="gramEnd"/>
      <w:r w:rsidR="00166A4C">
        <w:rPr>
          <w:rFonts w:ascii="宋体" w:eastAsia="宋体" w:hAnsi="宋体" w:cs="宋体" w:hint="eastAsia"/>
          <w:color w:val="333333"/>
          <w:bdr w:val="none" w:sz="0" w:space="0" w:color="auto"/>
        </w:rPr>
        <w:t>的同学便一一暴露了出来。怎么办？发脾气生气无济于事，只能再想办法用包容之心用爱来解决</w:t>
      </w:r>
    </w:p>
    <w:p w:rsidR="00A831B5" w:rsidRPr="00A831B5" w:rsidRDefault="00A831B5" w:rsidP="00A831B5">
      <w:pPr>
        <w:spacing w:after="270"/>
        <w:rPr>
          <w:rFonts w:ascii="宋体" w:eastAsia="宋体" w:hAnsi="宋体" w:cs="宋体"/>
          <w:color w:val="333333"/>
          <w:bdr w:val="none" w:sz="0" w:space="0" w:color="auto"/>
        </w:rPr>
      </w:pPr>
      <w:r w:rsidRPr="00A831B5">
        <w:rPr>
          <w:rFonts w:ascii="宋体" w:eastAsia="宋体" w:hAnsi="宋体" w:cs="宋体"/>
          <w:color w:val="333333"/>
          <w:bdr w:val="none" w:sz="0" w:space="0" w:color="auto"/>
        </w:rPr>
        <w:t>四、自我的反思和质疑</w:t>
      </w:r>
    </w:p>
    <w:p w:rsidR="00A831B5" w:rsidRPr="00A831B5" w:rsidRDefault="00A831B5" w:rsidP="00A831B5">
      <w:pPr>
        <w:spacing w:after="270"/>
        <w:rPr>
          <w:rFonts w:ascii="宋体" w:eastAsia="宋体" w:hAnsi="宋体" w:cs="宋体"/>
          <w:color w:val="333333"/>
          <w:bdr w:val="none" w:sz="0" w:space="0" w:color="auto"/>
        </w:rPr>
      </w:pPr>
      <w:r w:rsidRPr="00A831B5">
        <w:rPr>
          <w:rFonts w:ascii="宋体" w:eastAsia="宋体" w:hAnsi="宋体" w:cs="宋体"/>
          <w:color w:val="333333"/>
          <w:bdr w:val="none" w:sz="0" w:space="0" w:color="auto"/>
        </w:rPr>
        <w:t>范梅南说:教育的智慧需要一种反思的能力，需要我们关注教育生活的体验，不断去质疑自己的立场，时常想一想，这样的体验是什么样的呢?其实，不论是做什么工作，反思能力都很重要，甚至可以说它在我们人生道路上起着决定作用!美国心理学家波斯纳提出了教师成长的公式：教师成长 = 经验 + 反思。叶澜教授也指出：一个教师写一辈子教案不可能成为名师，如果一个教师写三年教学反思就有可能成为名师。反思古已有之 “思之不慎，行而失当”、“反求诸己，扪心自问”、“吾日三省吾身”</w:t>
      </w:r>
      <w:r w:rsidR="00166A4C">
        <w:rPr>
          <w:rFonts w:ascii="宋体" w:eastAsia="宋体" w:hAnsi="宋体" w:cs="宋体"/>
          <w:color w:val="333333"/>
          <w:bdr w:val="none" w:sz="0" w:space="0" w:color="auto"/>
        </w:rPr>
        <w:t>等至理名言就是佐证。</w:t>
      </w:r>
      <w:r w:rsidR="00166A4C">
        <w:rPr>
          <w:rFonts w:ascii="宋体" w:eastAsia="宋体" w:hAnsi="宋体" w:cs="宋体" w:hint="eastAsia"/>
          <w:color w:val="333333"/>
          <w:bdr w:val="none" w:sz="0" w:space="0" w:color="auto"/>
        </w:rPr>
        <w:t>学会</w:t>
      </w:r>
      <w:r w:rsidR="00166A4C">
        <w:rPr>
          <w:rFonts w:ascii="宋体" w:eastAsia="宋体" w:hAnsi="宋体" w:cs="宋体"/>
          <w:color w:val="333333"/>
          <w:bdr w:val="none" w:sz="0" w:space="0" w:color="auto"/>
        </w:rPr>
        <w:t>时常反思自己</w:t>
      </w:r>
      <w:r w:rsidR="00EB3B0C">
        <w:rPr>
          <w:rFonts w:ascii="宋体" w:eastAsia="宋体" w:hAnsi="宋体" w:cs="宋体"/>
          <w:color w:val="333333"/>
          <w:bdr w:val="none" w:sz="0" w:space="0" w:color="auto"/>
        </w:rPr>
        <w:t>、反思自己的工作、反思自己的课堂</w:t>
      </w:r>
      <w:r w:rsidRPr="00A831B5">
        <w:rPr>
          <w:rFonts w:ascii="宋体" w:eastAsia="宋体" w:hAnsi="宋体" w:cs="宋体"/>
          <w:color w:val="333333"/>
          <w:bdr w:val="none" w:sz="0" w:space="0" w:color="auto"/>
        </w:rPr>
        <w:t>。</w:t>
      </w:r>
    </w:p>
    <w:p w:rsidR="00A831B5" w:rsidRPr="00A831B5" w:rsidRDefault="00EB3B0C" w:rsidP="00166A4C">
      <w:pPr>
        <w:spacing w:after="270"/>
        <w:ind w:firstLineChars="100" w:firstLine="240"/>
        <w:rPr>
          <w:rFonts w:ascii="宋体" w:eastAsia="宋体" w:hAnsi="宋体" w:cs="宋体"/>
          <w:color w:val="333333"/>
          <w:bdr w:val="none" w:sz="0" w:space="0" w:color="auto"/>
        </w:rPr>
      </w:pPr>
      <w:r>
        <w:rPr>
          <w:rFonts w:ascii="宋体" w:eastAsia="宋体" w:hAnsi="宋体" w:cs="宋体"/>
          <w:color w:val="333333"/>
          <w:bdr w:val="none" w:sz="0" w:space="0" w:color="auto"/>
        </w:rPr>
        <w:t>当老师</w:t>
      </w:r>
      <w:r>
        <w:rPr>
          <w:rFonts w:ascii="宋体" w:eastAsia="宋体" w:hAnsi="宋体" w:cs="宋体" w:hint="eastAsia"/>
          <w:color w:val="333333"/>
          <w:bdr w:val="none" w:sz="0" w:space="0" w:color="auto"/>
        </w:rPr>
        <w:t>多</w:t>
      </w:r>
      <w:r w:rsidR="00A831B5" w:rsidRPr="00A831B5">
        <w:rPr>
          <w:rFonts w:ascii="宋体" w:eastAsia="宋体" w:hAnsi="宋体" w:cs="宋体"/>
          <w:color w:val="333333"/>
          <w:bdr w:val="none" w:sz="0" w:space="0" w:color="auto"/>
        </w:rPr>
        <w:t>年，对自己的教育教学工作时常都在反思。例如我每上完一堂课我会想这堂课不可取的地方在哪里?</w:t>
      </w:r>
      <w:r w:rsidR="00166A4C">
        <w:rPr>
          <w:rFonts w:ascii="宋体" w:eastAsia="宋体" w:hAnsi="宋体" w:cs="宋体"/>
          <w:color w:val="333333"/>
          <w:bdr w:val="none" w:sz="0" w:space="0" w:color="auto"/>
        </w:rPr>
        <w:t>可取的地方又有哪些，想想有什么解决办法，然后试着去做出改变。每次处理学生</w:t>
      </w:r>
      <w:r w:rsidR="00166A4C">
        <w:rPr>
          <w:rFonts w:ascii="宋体" w:eastAsia="宋体" w:hAnsi="宋体" w:cs="宋体" w:hint="eastAsia"/>
          <w:color w:val="333333"/>
          <w:bdr w:val="none" w:sz="0" w:space="0" w:color="auto"/>
        </w:rPr>
        <w:t>问题</w:t>
      </w:r>
      <w:r w:rsidR="00A831B5" w:rsidRPr="00A831B5">
        <w:rPr>
          <w:rFonts w:ascii="宋体" w:eastAsia="宋体" w:hAnsi="宋体" w:cs="宋体"/>
          <w:color w:val="333333"/>
          <w:bdr w:val="none" w:sz="0" w:space="0" w:color="auto"/>
        </w:rPr>
        <w:t>时，时常会想我这样</w:t>
      </w:r>
      <w:proofErr w:type="gramStart"/>
      <w:r w:rsidR="00A831B5" w:rsidRPr="00A831B5">
        <w:rPr>
          <w:rFonts w:ascii="宋体" w:eastAsia="宋体" w:hAnsi="宋体" w:cs="宋体"/>
          <w:color w:val="333333"/>
          <w:bdr w:val="none" w:sz="0" w:space="0" w:color="auto"/>
        </w:rPr>
        <w:t>做对</w:t>
      </w:r>
      <w:proofErr w:type="gramEnd"/>
      <w:r w:rsidR="00A831B5" w:rsidRPr="00A831B5">
        <w:rPr>
          <w:rFonts w:ascii="宋体" w:eastAsia="宋体" w:hAnsi="宋体" w:cs="宋体"/>
          <w:color w:val="333333"/>
          <w:bdr w:val="none" w:sz="0" w:space="0" w:color="auto"/>
        </w:rPr>
        <w:t>么?我这样做问题解决了么?我还能不能有更好的解决方法?，有时候会思考便铭记于心!也时常会问自己，我爱教育吗?我爱学生吗?我爱这份工作吗?我认为我是爱的!</w:t>
      </w:r>
      <w:r w:rsidR="00D52D5F">
        <w:rPr>
          <w:rFonts w:ascii="宋体" w:eastAsia="宋体" w:hAnsi="宋体" w:cs="宋体" w:hint="eastAsia"/>
          <w:color w:val="333333"/>
          <w:bdr w:val="none" w:sz="0" w:space="0" w:color="auto"/>
        </w:rPr>
        <w:t>要不然该退休的时候还不舍得退，还要再站一班岗呢？舍不得这些可爱的学生和这三尺讲台啊！</w:t>
      </w:r>
    </w:p>
    <w:p w:rsidR="008F65B7" w:rsidRDefault="00157880" w:rsidP="00A831B5">
      <w:pPr>
        <w:spacing w:after="270"/>
        <w:rPr>
          <w:rFonts w:ascii="宋体" w:eastAsia="宋体" w:hAnsi="宋体" w:cs="宋体" w:hint="eastAsia"/>
          <w:color w:val="333333"/>
          <w:bdr w:val="none" w:sz="0" w:space="0" w:color="auto"/>
        </w:rPr>
      </w:pPr>
      <w:r>
        <w:rPr>
          <w:rFonts w:ascii="宋体" w:eastAsia="宋体" w:hAnsi="宋体" w:cs="宋体"/>
          <w:color w:val="333333"/>
          <w:bdr w:val="none" w:sz="0" w:space="0" w:color="auto"/>
        </w:rPr>
        <w:t>教育的</w:t>
      </w:r>
      <w:r>
        <w:rPr>
          <w:rFonts w:ascii="宋体" w:eastAsia="宋体" w:hAnsi="宋体" w:cs="宋体" w:hint="eastAsia"/>
          <w:color w:val="333333"/>
          <w:bdr w:val="none" w:sz="0" w:space="0" w:color="auto"/>
        </w:rPr>
        <w:t>智慧</w:t>
      </w:r>
      <w:r w:rsidR="00A831B5" w:rsidRPr="00A831B5">
        <w:rPr>
          <w:rFonts w:ascii="宋体" w:eastAsia="宋体" w:hAnsi="宋体" w:cs="宋体"/>
          <w:color w:val="333333"/>
          <w:bdr w:val="none" w:sz="0" w:space="0" w:color="auto"/>
        </w:rPr>
        <w:t>是什么?</w:t>
      </w:r>
      <w:r>
        <w:rPr>
          <w:rFonts w:ascii="宋体" w:eastAsia="宋体" w:hAnsi="宋体" w:cs="宋体"/>
          <w:color w:val="333333"/>
          <w:bdr w:val="none" w:sz="0" w:space="0" w:color="auto"/>
        </w:rPr>
        <w:t>我觉得教育的</w:t>
      </w:r>
      <w:r>
        <w:rPr>
          <w:rFonts w:ascii="宋体" w:eastAsia="宋体" w:hAnsi="宋体" w:cs="宋体" w:hint="eastAsia"/>
          <w:color w:val="333333"/>
          <w:bdr w:val="none" w:sz="0" w:space="0" w:color="auto"/>
        </w:rPr>
        <w:t>智慧</w:t>
      </w:r>
      <w:r w:rsidR="00A831B5" w:rsidRPr="00A831B5">
        <w:rPr>
          <w:rFonts w:ascii="宋体" w:eastAsia="宋体" w:hAnsi="宋体" w:cs="宋体"/>
          <w:color w:val="333333"/>
          <w:bdr w:val="none" w:sz="0" w:space="0" w:color="auto"/>
        </w:rPr>
        <w:t>是用我们的爱在教中让孩子成长，在育中让学生成人，而这个过程中我们也在成长，成为更好的人，成为更好的老师!用书中最喜欢的一段话来结束吧，“教和</w:t>
      </w:r>
      <w:proofErr w:type="gramStart"/>
      <w:r w:rsidR="00A831B5" w:rsidRPr="00A831B5">
        <w:rPr>
          <w:rFonts w:ascii="宋体" w:eastAsia="宋体" w:hAnsi="宋体" w:cs="宋体"/>
          <w:color w:val="333333"/>
          <w:bdr w:val="none" w:sz="0" w:space="0" w:color="auto"/>
        </w:rPr>
        <w:t>育不是</w:t>
      </w:r>
      <w:proofErr w:type="gramEnd"/>
      <w:r w:rsidR="00A831B5" w:rsidRPr="00A831B5">
        <w:rPr>
          <w:rFonts w:ascii="宋体" w:eastAsia="宋体" w:hAnsi="宋体" w:cs="宋体"/>
          <w:color w:val="333333"/>
          <w:bdr w:val="none" w:sz="0" w:space="0" w:color="auto"/>
        </w:rPr>
        <w:t>为了未来的生活，教和</w:t>
      </w:r>
      <w:proofErr w:type="gramStart"/>
      <w:r w:rsidR="00A831B5" w:rsidRPr="00A831B5">
        <w:rPr>
          <w:rFonts w:ascii="宋体" w:eastAsia="宋体" w:hAnsi="宋体" w:cs="宋体"/>
          <w:color w:val="333333"/>
          <w:bdr w:val="none" w:sz="0" w:space="0" w:color="auto"/>
        </w:rPr>
        <w:t>育本身</w:t>
      </w:r>
      <w:proofErr w:type="gramEnd"/>
      <w:r w:rsidR="00A831B5" w:rsidRPr="00A831B5">
        <w:rPr>
          <w:rFonts w:ascii="宋体" w:eastAsia="宋体" w:hAnsi="宋体" w:cs="宋体"/>
          <w:color w:val="333333"/>
          <w:bdr w:val="none" w:sz="0" w:space="0" w:color="auto"/>
        </w:rPr>
        <w:t>就是生活的一部分，我们应该让我们与孩子相处的生活变得更美好!”</w:t>
      </w:r>
    </w:p>
    <w:p w:rsidR="00A831B5" w:rsidRDefault="008F65B7" w:rsidP="00A831B5">
      <w:pPr>
        <w:spacing w:after="270"/>
        <w:rPr>
          <w:rFonts w:ascii="宋体" w:eastAsia="宋体" w:hAnsi="宋体" w:cs="宋体"/>
          <w:color w:val="333333"/>
          <w:bdr w:val="none" w:sz="0" w:space="0" w:color="auto"/>
        </w:rPr>
      </w:pPr>
      <w:r>
        <w:rPr>
          <w:rFonts w:ascii="宋体" w:eastAsia="宋体" w:hAnsi="宋体" w:cs="宋体" w:hint="eastAsia"/>
          <w:color w:val="333333"/>
          <w:bdr w:val="none" w:sz="0" w:space="0" w:color="auto"/>
        </w:rPr>
        <w:t xml:space="preserve">   </w:t>
      </w:r>
      <w:bookmarkStart w:id="0" w:name="_GoBack"/>
      <w:bookmarkEnd w:id="0"/>
      <w:r w:rsidR="00157880">
        <w:rPr>
          <w:rFonts w:ascii="宋体" w:eastAsia="宋体" w:hAnsi="宋体" w:cs="宋体" w:hint="eastAsia"/>
          <w:color w:val="333333"/>
          <w:bdr w:val="none" w:sz="0" w:space="0" w:color="auto"/>
        </w:rPr>
        <w:t>用爱之光照亮我们的生活，照亮我们的孩子！</w:t>
      </w:r>
    </w:p>
    <w:p w:rsidR="00001B8A" w:rsidRPr="00A831B5" w:rsidRDefault="00001B8A" w:rsidP="00A831B5">
      <w:pPr>
        <w:spacing w:after="270"/>
        <w:rPr>
          <w:rFonts w:ascii="宋体" w:eastAsia="宋体" w:hAnsi="宋体" w:cs="宋体"/>
          <w:color w:val="333333"/>
          <w:bdr w:val="none" w:sz="0" w:space="0" w:color="auto"/>
        </w:rPr>
      </w:pPr>
      <w:r>
        <w:rPr>
          <w:rFonts w:ascii="宋体" w:eastAsia="宋体" w:hAnsi="宋体" w:cs="宋体" w:hint="eastAsia"/>
          <w:color w:val="333333"/>
          <w:bdr w:val="none" w:sz="0" w:space="0" w:color="auto"/>
        </w:rPr>
        <w:t xml:space="preserve"> </w:t>
      </w:r>
      <w:r>
        <w:rPr>
          <w:rFonts w:ascii="宋体" w:eastAsia="宋体" w:hAnsi="宋体" w:cs="宋体"/>
          <w:color w:val="333333"/>
          <w:bdr w:val="none" w:sz="0" w:space="0" w:color="auto"/>
        </w:rPr>
        <w:t xml:space="preserve">                                              </w:t>
      </w:r>
    </w:p>
    <w:sectPr w:rsidR="00001B8A" w:rsidRPr="00A831B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1405" w:rsidRDefault="008F1405" w:rsidP="003D1D1E">
      <w:r>
        <w:separator/>
      </w:r>
    </w:p>
  </w:endnote>
  <w:endnote w:type="continuationSeparator" w:id="0">
    <w:p w:rsidR="008F1405" w:rsidRDefault="008F1405" w:rsidP="003D1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等线">
    <w:altName w:val="Arial Unicode MS"/>
    <w:charset w:val="86"/>
    <w:family w:val="auto"/>
    <w:pitch w:val="variable"/>
    <w:sig w:usb0="00000000" w:usb1="38CF7CFA" w:usb2="00000016" w:usb3="00000000" w:csb0="0004000F" w:csb1="00000000"/>
  </w:font>
  <w:font w:name="inherit">
    <w:altName w:val="Times New Roman"/>
    <w:panose1 w:val="00000000000000000000"/>
    <w:charset w:val="00"/>
    <w:family w:val="roman"/>
    <w:notTrueType/>
    <w:pitch w:val="default"/>
  </w:font>
  <w:font w:name="宋体">
    <w:altName w:val="SimSun"/>
    <w:panose1 w:val="02010600030101010101"/>
    <w:charset w:val="86"/>
    <w:family w:val="auto"/>
    <w:pitch w:val="variable"/>
    <w:sig w:usb0="00000003" w:usb1="288F0000" w:usb2="00000016" w:usb3="00000000" w:csb0="00040001"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1405" w:rsidRDefault="008F1405" w:rsidP="003D1D1E">
      <w:r>
        <w:separator/>
      </w:r>
    </w:p>
  </w:footnote>
  <w:footnote w:type="continuationSeparator" w:id="0">
    <w:p w:rsidR="008F1405" w:rsidRDefault="008F1405" w:rsidP="003D1D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7305BE"/>
    <w:multiLevelType w:val="hybridMultilevel"/>
    <w:tmpl w:val="710A1630"/>
    <w:lvl w:ilvl="0" w:tplc="BFFA4DFE">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2DF5"/>
    <w:rsid w:val="00001B8A"/>
    <w:rsid w:val="001065FC"/>
    <w:rsid w:val="00122547"/>
    <w:rsid w:val="00126289"/>
    <w:rsid w:val="0013498A"/>
    <w:rsid w:val="00136D4F"/>
    <w:rsid w:val="00157880"/>
    <w:rsid w:val="00166A4C"/>
    <w:rsid w:val="00170928"/>
    <w:rsid w:val="00195532"/>
    <w:rsid w:val="0023567D"/>
    <w:rsid w:val="002531F5"/>
    <w:rsid w:val="00256143"/>
    <w:rsid w:val="002841E3"/>
    <w:rsid w:val="002A1E45"/>
    <w:rsid w:val="00313E41"/>
    <w:rsid w:val="003D1D1E"/>
    <w:rsid w:val="003D2572"/>
    <w:rsid w:val="003D7C1F"/>
    <w:rsid w:val="00413AE4"/>
    <w:rsid w:val="00470B41"/>
    <w:rsid w:val="00606009"/>
    <w:rsid w:val="006A2DF5"/>
    <w:rsid w:val="006C0766"/>
    <w:rsid w:val="00723984"/>
    <w:rsid w:val="0072591D"/>
    <w:rsid w:val="007314BB"/>
    <w:rsid w:val="0076079B"/>
    <w:rsid w:val="00820526"/>
    <w:rsid w:val="00827720"/>
    <w:rsid w:val="008D3AAE"/>
    <w:rsid w:val="008F1405"/>
    <w:rsid w:val="008F65B7"/>
    <w:rsid w:val="009A0C53"/>
    <w:rsid w:val="00A65E37"/>
    <w:rsid w:val="00A831B5"/>
    <w:rsid w:val="00AE668B"/>
    <w:rsid w:val="00B83514"/>
    <w:rsid w:val="00BE2547"/>
    <w:rsid w:val="00C2490B"/>
    <w:rsid w:val="00C32047"/>
    <w:rsid w:val="00C67D7B"/>
    <w:rsid w:val="00CA1A00"/>
    <w:rsid w:val="00CB2D4A"/>
    <w:rsid w:val="00CD39E4"/>
    <w:rsid w:val="00D52D5F"/>
    <w:rsid w:val="00D57682"/>
    <w:rsid w:val="00DA0492"/>
    <w:rsid w:val="00E53355"/>
    <w:rsid w:val="00E90D1A"/>
    <w:rsid w:val="00EB3B0C"/>
    <w:rsid w:val="00EB5C8B"/>
    <w:rsid w:val="00ED22FE"/>
    <w:rsid w:val="00F279AA"/>
    <w:rsid w:val="00F34E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bdr w:val="nil"/>
    </w:rPr>
  </w:style>
  <w:style w:type="paragraph" w:styleId="1">
    <w:name w:val="heading 1"/>
    <w:basedOn w:val="a"/>
    <w:next w:val="a"/>
    <w:qFormat/>
    <w:rsid w:val="00EF7B96"/>
    <w:pPr>
      <w:keepNext/>
      <w:spacing w:before="240" w:after="60"/>
      <w:outlineLvl w:val="0"/>
    </w:pPr>
    <w:rPr>
      <w:rFonts w:eastAsia="Times New Roman"/>
      <w:b/>
      <w:bCs/>
      <w:kern w:val="32"/>
      <w:sz w:val="48"/>
      <w:szCs w:val="48"/>
    </w:rPr>
  </w:style>
  <w:style w:type="paragraph" w:styleId="2">
    <w:name w:val="heading 2"/>
    <w:basedOn w:val="a"/>
    <w:next w:val="a"/>
    <w:qFormat/>
    <w:rsid w:val="00EF7B96"/>
    <w:pPr>
      <w:keepNext/>
      <w:spacing w:before="240" w:after="60"/>
      <w:outlineLvl w:val="1"/>
    </w:pPr>
    <w:rPr>
      <w:rFonts w:eastAsia="Times New Roman"/>
      <w:b/>
      <w:bCs/>
      <w:iCs/>
      <w:sz w:val="36"/>
      <w:szCs w:val="36"/>
    </w:rPr>
  </w:style>
  <w:style w:type="paragraph" w:styleId="3">
    <w:name w:val="heading 3"/>
    <w:basedOn w:val="a"/>
    <w:next w:val="a"/>
    <w:qFormat/>
    <w:rsid w:val="00EF7B96"/>
    <w:pPr>
      <w:keepNext/>
      <w:spacing w:before="240" w:after="60"/>
      <w:outlineLvl w:val="2"/>
    </w:pPr>
    <w:rPr>
      <w:rFonts w:eastAsia="Times New Roman"/>
      <w:b/>
      <w:bCs/>
      <w:sz w:val="28"/>
      <w:szCs w:val="28"/>
    </w:rPr>
  </w:style>
  <w:style w:type="paragraph" w:styleId="4">
    <w:name w:val="heading 4"/>
    <w:basedOn w:val="a"/>
    <w:next w:val="a"/>
    <w:qFormat/>
    <w:rsid w:val="00EF7B96"/>
    <w:pPr>
      <w:keepNext/>
      <w:spacing w:before="240" w:after="60"/>
      <w:outlineLvl w:val="3"/>
    </w:pPr>
    <w:rPr>
      <w:rFonts w:eastAsia="Times New Roman"/>
      <w:b/>
      <w:bCs/>
    </w:rPr>
  </w:style>
  <w:style w:type="paragraph" w:styleId="5">
    <w:name w:val="heading 5"/>
    <w:basedOn w:val="a"/>
    <w:next w:val="a"/>
    <w:qFormat/>
    <w:rsid w:val="00EF7B96"/>
    <w:pPr>
      <w:spacing w:before="240" w:after="60"/>
      <w:outlineLvl w:val="4"/>
    </w:pPr>
    <w:rPr>
      <w:rFonts w:eastAsia="Times New Roman"/>
      <w:b/>
      <w:bCs/>
      <w:iCs/>
      <w:sz w:val="20"/>
      <w:szCs w:val="20"/>
    </w:rPr>
  </w:style>
  <w:style w:type="paragraph" w:styleId="6">
    <w:name w:val="heading 6"/>
    <w:basedOn w:val="a"/>
    <w:next w:val="a"/>
    <w:qFormat/>
    <w:rsid w:val="00EF7B96"/>
    <w:pPr>
      <w:spacing w:before="240" w:after="60"/>
      <w:outlineLvl w:val="5"/>
    </w:pPr>
    <w:rPr>
      <w:rFonts w:eastAsia="Times New Roman"/>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3D1D1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3D1D1E"/>
    <w:rPr>
      <w:sz w:val="18"/>
      <w:szCs w:val="18"/>
      <w:bdr w:val="nil"/>
    </w:rPr>
  </w:style>
  <w:style w:type="paragraph" w:styleId="a4">
    <w:name w:val="footer"/>
    <w:basedOn w:val="a"/>
    <w:link w:val="Char0"/>
    <w:unhideWhenUsed/>
    <w:rsid w:val="003D1D1E"/>
    <w:pPr>
      <w:tabs>
        <w:tab w:val="center" w:pos="4153"/>
        <w:tab w:val="right" w:pos="8306"/>
      </w:tabs>
      <w:snapToGrid w:val="0"/>
    </w:pPr>
    <w:rPr>
      <w:sz w:val="18"/>
      <w:szCs w:val="18"/>
    </w:rPr>
  </w:style>
  <w:style w:type="character" w:customStyle="1" w:styleId="Char0">
    <w:name w:val="页脚 Char"/>
    <w:basedOn w:val="a0"/>
    <w:link w:val="a4"/>
    <w:rsid w:val="003D1D1E"/>
    <w:rPr>
      <w:sz w:val="18"/>
      <w:szCs w:val="18"/>
      <w:bdr w:val="n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bdr w:val="nil"/>
    </w:rPr>
  </w:style>
  <w:style w:type="paragraph" w:styleId="1">
    <w:name w:val="heading 1"/>
    <w:basedOn w:val="a"/>
    <w:next w:val="a"/>
    <w:qFormat/>
    <w:rsid w:val="00EF7B96"/>
    <w:pPr>
      <w:keepNext/>
      <w:spacing w:before="240" w:after="60"/>
      <w:outlineLvl w:val="0"/>
    </w:pPr>
    <w:rPr>
      <w:rFonts w:eastAsia="Times New Roman"/>
      <w:b/>
      <w:bCs/>
      <w:kern w:val="32"/>
      <w:sz w:val="48"/>
      <w:szCs w:val="48"/>
    </w:rPr>
  </w:style>
  <w:style w:type="paragraph" w:styleId="2">
    <w:name w:val="heading 2"/>
    <w:basedOn w:val="a"/>
    <w:next w:val="a"/>
    <w:qFormat/>
    <w:rsid w:val="00EF7B96"/>
    <w:pPr>
      <w:keepNext/>
      <w:spacing w:before="240" w:after="60"/>
      <w:outlineLvl w:val="1"/>
    </w:pPr>
    <w:rPr>
      <w:rFonts w:eastAsia="Times New Roman"/>
      <w:b/>
      <w:bCs/>
      <w:iCs/>
      <w:sz w:val="36"/>
      <w:szCs w:val="36"/>
    </w:rPr>
  </w:style>
  <w:style w:type="paragraph" w:styleId="3">
    <w:name w:val="heading 3"/>
    <w:basedOn w:val="a"/>
    <w:next w:val="a"/>
    <w:qFormat/>
    <w:rsid w:val="00EF7B96"/>
    <w:pPr>
      <w:keepNext/>
      <w:spacing w:before="240" w:after="60"/>
      <w:outlineLvl w:val="2"/>
    </w:pPr>
    <w:rPr>
      <w:rFonts w:eastAsia="Times New Roman"/>
      <w:b/>
      <w:bCs/>
      <w:sz w:val="28"/>
      <w:szCs w:val="28"/>
    </w:rPr>
  </w:style>
  <w:style w:type="paragraph" w:styleId="4">
    <w:name w:val="heading 4"/>
    <w:basedOn w:val="a"/>
    <w:next w:val="a"/>
    <w:qFormat/>
    <w:rsid w:val="00EF7B96"/>
    <w:pPr>
      <w:keepNext/>
      <w:spacing w:before="240" w:after="60"/>
      <w:outlineLvl w:val="3"/>
    </w:pPr>
    <w:rPr>
      <w:rFonts w:eastAsia="Times New Roman"/>
      <w:b/>
      <w:bCs/>
    </w:rPr>
  </w:style>
  <w:style w:type="paragraph" w:styleId="5">
    <w:name w:val="heading 5"/>
    <w:basedOn w:val="a"/>
    <w:next w:val="a"/>
    <w:qFormat/>
    <w:rsid w:val="00EF7B96"/>
    <w:pPr>
      <w:spacing w:before="240" w:after="60"/>
      <w:outlineLvl w:val="4"/>
    </w:pPr>
    <w:rPr>
      <w:rFonts w:eastAsia="Times New Roman"/>
      <w:b/>
      <w:bCs/>
      <w:iCs/>
      <w:sz w:val="20"/>
      <w:szCs w:val="20"/>
    </w:rPr>
  </w:style>
  <w:style w:type="paragraph" w:styleId="6">
    <w:name w:val="heading 6"/>
    <w:basedOn w:val="a"/>
    <w:next w:val="a"/>
    <w:qFormat/>
    <w:rsid w:val="00EF7B96"/>
    <w:pPr>
      <w:spacing w:before="240" w:after="60"/>
      <w:outlineLvl w:val="5"/>
    </w:pPr>
    <w:rPr>
      <w:rFonts w:eastAsia="Times New Roman"/>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3D1D1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3D1D1E"/>
    <w:rPr>
      <w:sz w:val="18"/>
      <w:szCs w:val="18"/>
      <w:bdr w:val="nil"/>
    </w:rPr>
  </w:style>
  <w:style w:type="paragraph" w:styleId="a4">
    <w:name w:val="footer"/>
    <w:basedOn w:val="a"/>
    <w:link w:val="Char0"/>
    <w:unhideWhenUsed/>
    <w:rsid w:val="003D1D1E"/>
    <w:pPr>
      <w:tabs>
        <w:tab w:val="center" w:pos="4153"/>
        <w:tab w:val="right" w:pos="8306"/>
      </w:tabs>
      <w:snapToGrid w:val="0"/>
    </w:pPr>
    <w:rPr>
      <w:sz w:val="18"/>
      <w:szCs w:val="18"/>
    </w:rPr>
  </w:style>
  <w:style w:type="character" w:customStyle="1" w:styleId="Char0">
    <w:name w:val="页脚 Char"/>
    <w:basedOn w:val="a0"/>
    <w:link w:val="a4"/>
    <w:rsid w:val="003D1D1E"/>
    <w:rPr>
      <w:sz w:val="18"/>
      <w:szCs w:val="18"/>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6962324">
      <w:bodyDiv w:val="1"/>
      <w:marLeft w:val="0"/>
      <w:marRight w:val="0"/>
      <w:marTop w:val="0"/>
      <w:marBottom w:val="0"/>
      <w:divBdr>
        <w:top w:val="none" w:sz="0" w:space="0" w:color="auto"/>
        <w:left w:val="none" w:sz="0" w:space="0" w:color="auto"/>
        <w:bottom w:val="none" w:sz="0" w:space="0" w:color="auto"/>
        <w:right w:val="none" w:sz="0" w:space="0" w:color="auto"/>
      </w:divBdr>
      <w:divsChild>
        <w:div w:id="194263891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232</TotalTime>
  <Pages>2</Pages>
  <Words>313</Words>
  <Characters>1788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王璟</dc:creator>
  <cp:lastModifiedBy>haz</cp:lastModifiedBy>
  <cp:revision>3</cp:revision>
  <dcterms:created xsi:type="dcterms:W3CDTF">2020-07-16T03:25:00Z</dcterms:created>
  <dcterms:modified xsi:type="dcterms:W3CDTF">2020-07-16T07:17:00Z</dcterms:modified>
</cp:coreProperties>
</file>