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after="200" w:line="360" w:lineRule="auto"/>
        <w:ind w:firstLine="2108" w:firstLineChars="659"/>
        <w:jc w:val="left"/>
        <w:rPr>
          <w:rFonts w:hint="default" w:ascii="宋体" w:hAnsi="宋体" w:eastAsia="宋体"/>
          <w:sz w:val="32"/>
          <w:szCs w:val="21"/>
          <w:lang w:val="en-US" w:eastAsia="zh-CN"/>
        </w:rPr>
      </w:pPr>
      <w:r>
        <w:rPr>
          <w:rFonts w:ascii="宋体" w:hAnsi="宋体" w:eastAsia="宋体"/>
          <w:sz w:val="32"/>
          <w:szCs w:val="21"/>
        </w:rPr>
        <w:t>中学数学教学中的</w:t>
      </w:r>
      <w:r>
        <w:rPr>
          <w:rFonts w:hint="eastAsia" w:ascii="宋体" w:hAnsi="宋体" w:eastAsia="宋体"/>
          <w:sz w:val="32"/>
          <w:szCs w:val="21"/>
          <w:lang w:val="en-US" w:eastAsia="zh-CN"/>
        </w:rPr>
        <w:t>数学史的作用</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数学史是关于数学发展的历史，它记录了数学领域的重大事件、成就和突破，可以帮助学生更好地理解数学的起源、发展和应用。在中学数学教学中，数学史起着重要的作用，可以激发学生对数学的兴趣，提高学习效果。以下是数学史在中学数学教学中的几个重要作用。</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1.培养数学兴趣和学习动力：通过学习数学史，学生可以了解到数学的魅力和广泛应用，从而激发对数学的兴趣和学习动力。了解数学史中伟大数学家的故事和成就，可以让学生明白数学并非是一种枯燥无味的学科，而是一门充满智慧和创造力的科学。</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2.加深对数学概念的理解：学习数学史可以帮助学生更深入地理解数学概念的起源和发展。通过了解数学史中的思想和方法，学生可以更好地理解抽象概念，并将其应用于解决实际问题。数学史可以帮助学生通过历史案例了解数学概念的具体应用和发展过程，从而更好地理解和运用数学知识。</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3.启发创新思维：数学史中有许多数学家在面对问题时的创新思维与方法，这对于培养学生的创新精神和解决问题的能力非常重要。通过学习数学史，学生可以了解到数学家们是如何发现和解决问题的，从而激发他们思考问题的独特方式和灵感，培养创新思维和解决实际问题的能力。</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4.传承数学文化：数学作为一门古老而庞大的学科，有着丰富的数学文化。学习数学史可以帮助学生了解到不同文化中的数学成就和贡献。通过了解不同文化中的数学思想和方法，学生可以更好地理解和尊重不同的数学传统，加深对数学的文化意识。同时，传承数学文化也是培养学生民族自豪感和创新精神的重要途径。</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5.拓宽数学知识面：数学史中不仅涉及到数学发展的历史事件，还涉及到数学与其他学科的交叉和关联。通过学习数学史，学生可以了解到数学与自然科学、哲学等其他学科的关系，并且可以了解到数学在不同领域的应用。这样可以帮助学生拓宽数学知识面，提高学科综合能力。</w:t>
      </w:r>
    </w:p>
    <w:p>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pPr>
      <w:r>
        <w:rPr>
          <w:rFonts w:ascii="宋体" w:hAnsi="宋体" w:eastAsia="宋体"/>
          <w:sz w:val="24"/>
          <w:szCs w:val="21"/>
        </w:rPr>
        <w:t>总的来说，数学史在中学数学教学中起着重要的作用。它能够激发学生对数学的兴趣和探索欲望，提高学习动力；加深学生对数学概念的理解和应用能力；培养创新思维和解决实际问题的能力；传承数学文化，增强数学的文化意识；同时，还可以帮助学生拓宽数学知识面，提高学科综合能力。因此，在中学数学教学中，教师可以适量引入数学史的知识，使学生更加深入地了解数学的起源和发展，培养他们对数学的兴趣和学习动力。</w:t>
      </w:r>
      <w:bookmarkStart w:id="0" w:name="_GoBack"/>
      <w:bookmarkEnd w:id="0"/>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 w:name="Courier New">
    <w:panose1 w:val="02070309020205020404"/>
    <w:charset w:val="00"/>
    <w:family w:val="auto"/>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0ZTFkNTFhODFmYzMwNGZhYzYzN2YyYzgwZTNlODMifQ=="/>
  </w:docVars>
  <w:rsids>
    <w:rsidRoot w:val="00B47730"/>
    <w:rsid w:val="00034616"/>
    <w:rsid w:val="0006063C"/>
    <w:rsid w:val="0015074B"/>
    <w:rsid w:val="0029639D"/>
    <w:rsid w:val="00326F90"/>
    <w:rsid w:val="00AA1D8D"/>
    <w:rsid w:val="00B47730"/>
    <w:rsid w:val="00CB0664"/>
    <w:rsid w:val="00FC693F"/>
    <w:rsid w:val="3A62650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953</Words>
  <Characters>958</Characters>
  <Lines>0</Lines>
  <Paragraphs>0</Paragraphs>
  <TotalTime>2</TotalTime>
  <ScaleCrop>false</ScaleCrop>
  <LinksUpToDate>false</LinksUpToDate>
  <CharactersWithSpaces>958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涛</dc:creator>
  <dc:description>generated by python-docx</dc:description>
  <cp:lastModifiedBy>涛</cp:lastModifiedBy>
  <dcterms:modified xsi:type="dcterms:W3CDTF">2024-07-11T12:20:27Z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7D75AF57F32B44ECB50E5891FCB6D803_13</vt:lpwstr>
  </property>
</Properties>
</file>