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27966">
      <w:pPr>
        <w:spacing w:before="100" w:after="200" w:line="360" w:lineRule="auto"/>
        <w:ind w:firstLine="2108" w:firstLineChars="659"/>
        <w:jc w:val="left"/>
        <w:rPr>
          <w:rFonts w:hint="default" w:ascii="宋体" w:hAnsi="宋体" w:eastAsia="宋体"/>
          <w:sz w:val="32"/>
          <w:szCs w:val="21"/>
          <w:lang w:val="en-US" w:eastAsia="zh-CN"/>
        </w:rPr>
      </w:pPr>
      <w:r>
        <w:rPr>
          <w:rFonts w:ascii="宋体" w:hAnsi="宋体" w:eastAsia="宋体"/>
          <w:sz w:val="32"/>
          <w:szCs w:val="21"/>
        </w:rPr>
        <w:t>中学数学教学中的</w:t>
      </w:r>
      <w:r>
        <w:rPr>
          <w:rFonts w:hint="eastAsia" w:ascii="宋体" w:hAnsi="宋体" w:eastAsia="宋体"/>
          <w:sz w:val="32"/>
          <w:szCs w:val="21"/>
          <w:lang w:val="en-US" w:eastAsia="zh-CN"/>
        </w:rPr>
        <w:t xml:space="preserve">数学史的作用   </w:t>
      </w:r>
      <w:bookmarkStart w:id="0" w:name="_GoBack"/>
      <w:bookmarkEnd w:id="0"/>
    </w:p>
    <w:p w14:paraId="1DD7D490">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数学史是关于数学发展的历史，它记录了数学领域的重大事件、成就和突破，可以帮助学生更好地理解数学的起源、发展和应用。在中学数学教学中，数学史起着重要的作用，可以激发学生对数学的兴趣，提高学习效果。以下是数学史在中学数学教学中的几个重要作用。</w:t>
      </w:r>
    </w:p>
    <w:p w14:paraId="23E7A70E">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1.培养数学兴趣和学习动力：通过学习数学史，学生可以了解到数学的魅力和广泛应用，从而激发对数学的兴趣和学习动力。了解数学史中伟大数学家的故事和成就，可以让学生明白数学并非是一种枯燥无味的学科，而是一门充满智慧和创造力的科学。</w:t>
      </w:r>
    </w:p>
    <w:p w14:paraId="210733C5">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2.加深对数学概念的理解：学习数学史可以帮助学生更深入地理解数学概念的起源和发展。通过了解数学史中的思想和方法，学生可以更好地理解抽象概念，并将其应用于解决实际问题。数学史可以帮助学生通过历史案例了解数学概念的具体应用和发展过程，从而更好地理解和运用数学知识。</w:t>
      </w:r>
    </w:p>
    <w:p w14:paraId="681FD754">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3.启发创新思维：数学史中有许多数学家在面对问题时的创新思维与方法，这对于培养学生的创新精神和解决问题的能力非常重要。通过学习数学史，学生可以了解到数学家们是如何发现和解决问题的，从而激发他们思考问题的独特方式和灵感，培养创新思维和解决实际问题的能力。</w:t>
      </w:r>
    </w:p>
    <w:p w14:paraId="2CBA6E11">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4.传承数学文化：数学作为一门古老而庞大的学科，有着丰富的数学文化。学习数学史可以帮助学生了解到不同文化中的数学成就和贡献。通过了解不同文化中的数学思想和方法，学生可以更好地理解和尊重不同的数学传统，加深对数学的文化意识。同时，传承数学文化也是培养学生民族自豪感和创新精神的重要途径。</w:t>
      </w:r>
    </w:p>
    <w:p w14:paraId="5E87DF33">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rPr>
          <w:sz w:val="21"/>
          <w:szCs w:val="21"/>
        </w:rPr>
      </w:pPr>
      <w:r>
        <w:rPr>
          <w:rFonts w:ascii="宋体" w:hAnsi="宋体" w:eastAsia="宋体"/>
          <w:sz w:val="24"/>
          <w:szCs w:val="21"/>
        </w:rPr>
        <w:t>5.拓宽数学知识面：数学史中不仅涉及到数学发展的历史事件，还涉及到数学与其他学科的交叉和关联。通过学习数学史，学生可以了解到数学与自然科学、哲学等其他学科的关系，并且可以了解到数学在不同领域的应用。这样可以帮助学生拓宽数学知识面，提高学科综合能力。</w:t>
      </w:r>
    </w:p>
    <w:p w14:paraId="7880CD1E">
      <w:pPr>
        <w:keepNext w:val="0"/>
        <w:keepLines w:val="0"/>
        <w:pageBreakBefore w:val="0"/>
        <w:widowControl/>
        <w:kinsoku/>
        <w:wordWrap/>
        <w:overflowPunct/>
        <w:topLinePunct w:val="0"/>
        <w:autoSpaceDE/>
        <w:autoSpaceDN/>
        <w:bidi w:val="0"/>
        <w:adjustRightInd/>
        <w:snapToGrid/>
        <w:spacing w:before="100" w:after="200" w:line="240" w:lineRule="auto"/>
        <w:ind w:firstLine="578"/>
        <w:jc w:val="left"/>
        <w:textAlignment w:val="auto"/>
      </w:pPr>
      <w:r>
        <w:rPr>
          <w:rFonts w:ascii="宋体" w:hAnsi="宋体" w:eastAsia="宋体"/>
          <w:sz w:val="24"/>
          <w:szCs w:val="21"/>
        </w:rPr>
        <w:t>总的来说，数学史在中学数学教学中起着重要的作用。它能够激发学生对数学的兴趣和探索欲望，提高学习动力；加深学生对数学概念的理解和应用能力；培养创新思维和解决实际问题的能力；传承数学文化，增强数学的文化意识；同时，还可以帮助学生拓宽数学知识面，提高学科综合能力。因此，在中学数学教学中，教师可以适量引入数学史的知识，使学生更加深入地了解数学的起源和发展，培养他们对数学的兴趣和学习动力。</w:t>
      </w:r>
    </w:p>
    <w:sectPr>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0ZTFkNTFhODFmYzMwNGZhYzYzN2YyYzgwZTNlODMifQ=="/>
  </w:docVars>
  <w:rsids>
    <w:rsidRoot w:val="00B47730"/>
    <w:rsid w:val="00034616"/>
    <w:rsid w:val="0006063C"/>
    <w:rsid w:val="0015074B"/>
    <w:rsid w:val="0029639D"/>
    <w:rsid w:val="00326F90"/>
    <w:rsid w:val="00AA1D8D"/>
    <w:rsid w:val="00B47730"/>
    <w:rsid w:val="00CB0664"/>
    <w:rsid w:val="00FC693F"/>
    <w:rsid w:val="3A62650C"/>
    <w:rsid w:val="74644B8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qFormat="1"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semiHidden="0" w:name="Body Text 2"/>
    <w:lsdException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uiPriority w:val="99"/>
    <w:pPr>
      <w:numPr>
        <w:ilvl w:val="0"/>
        <w:numId w:val="3"/>
      </w:numPr>
      <w:contextualSpacing/>
    </w:pPr>
  </w:style>
  <w:style w:type="paragraph" w:styleId="17">
    <w:name w:val="Body Text 3"/>
    <w:basedOn w:val="1"/>
    <w:link w:val="146"/>
    <w:unhideWhenUsed/>
    <w:uiPriority w:val="99"/>
    <w:pPr>
      <w:spacing w:after="120"/>
    </w:pPr>
    <w:rPr>
      <w:sz w:val="16"/>
      <w:szCs w:val="16"/>
    </w:rPr>
  </w:style>
  <w:style w:type="paragraph" w:styleId="18">
    <w:name w:val="List Bullet 3"/>
    <w:basedOn w:val="1"/>
    <w:unhideWhenUsed/>
    <w:uiPriority w:val="99"/>
    <w:pPr>
      <w:numPr>
        <w:ilvl w:val="0"/>
        <w:numId w:val="4"/>
      </w:numPr>
      <w:contextualSpacing/>
    </w:pPr>
  </w:style>
  <w:style w:type="paragraph" w:styleId="19">
    <w:name w:val="Body Text"/>
    <w:basedOn w:val="1"/>
    <w:link w:val="144"/>
    <w:unhideWhenUsed/>
    <w:uiPriority w:val="99"/>
    <w:pPr>
      <w:spacing w:after="120"/>
    </w:pPr>
  </w:style>
  <w:style w:type="paragraph" w:styleId="20">
    <w:name w:val="List Number 3"/>
    <w:basedOn w:val="1"/>
    <w:unhideWhenUsed/>
    <w:uiPriority w:val="99"/>
    <w:pPr>
      <w:numPr>
        <w:ilvl w:val="0"/>
        <w:numId w:val="5"/>
      </w:numPr>
      <w:contextualSpacing/>
    </w:pPr>
  </w:style>
  <w:style w:type="paragraph" w:styleId="21">
    <w:name w:val="List 2"/>
    <w:basedOn w:val="1"/>
    <w:unhideWhenUsed/>
    <w:uiPriority w:val="99"/>
    <w:pPr>
      <w:ind w:left="720" w:hanging="360"/>
      <w:contextualSpacing/>
    </w:pPr>
  </w:style>
  <w:style w:type="paragraph" w:styleId="22">
    <w:name w:val="List Continue"/>
    <w:basedOn w:val="1"/>
    <w:unhideWhenUsed/>
    <w:uiPriority w:val="99"/>
    <w:pPr>
      <w:spacing w:after="120"/>
      <w:ind w:left="360"/>
      <w:contextualSpacing/>
    </w:pPr>
  </w:style>
  <w:style w:type="paragraph" w:styleId="23">
    <w:name w:val="List Bullet 2"/>
    <w:basedOn w:val="1"/>
    <w:unhideWhenUsed/>
    <w:uiPriority w:val="99"/>
    <w:pPr>
      <w:numPr>
        <w:ilvl w:val="0"/>
        <w:numId w:val="6"/>
      </w:numPr>
      <w:contextualSpacing/>
    </w:pPr>
  </w:style>
  <w:style w:type="paragraph" w:styleId="24">
    <w:name w:val="footer"/>
    <w:basedOn w:val="1"/>
    <w:link w:val="136"/>
    <w:unhideWhenUsed/>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uiPriority w:val="99"/>
    <w:pPr>
      <w:ind w:left="360" w:hanging="360"/>
      <w:contextualSpacing/>
    </w:pPr>
  </w:style>
  <w:style w:type="paragraph" w:styleId="28">
    <w:name w:val="Body Text 2"/>
    <w:basedOn w:val="1"/>
    <w:link w:val="145"/>
    <w:unhideWhenUsed/>
    <w:uiPriority w:val="99"/>
    <w:pPr>
      <w:spacing w:after="120" w:line="480" w:lineRule="auto"/>
    </w:pPr>
  </w:style>
  <w:style w:type="paragraph" w:styleId="29">
    <w:name w:val="List Continue 2"/>
    <w:basedOn w:val="1"/>
    <w:unhideWhenUsed/>
    <w:uiPriority w:val="99"/>
    <w:pPr>
      <w:spacing w:after="120"/>
      <w:ind w:left="720"/>
      <w:contextualSpacing/>
    </w:pPr>
  </w:style>
  <w:style w:type="paragraph" w:styleId="30">
    <w:name w:val="List Continue 3"/>
    <w:basedOn w:val="1"/>
    <w:unhideWhenUsed/>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Pages>
  <Words>953</Words>
  <Characters>958</Characters>
  <Lines>0</Lines>
  <Paragraphs>0</Paragraphs>
  <TotalTime>3</TotalTime>
  <ScaleCrop>false</ScaleCrop>
  <LinksUpToDate>false</LinksUpToDate>
  <CharactersWithSpaces>958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涛</dc:creator>
  <dc:description>generated by python-docx</dc:description>
  <cp:lastModifiedBy>涛</cp:lastModifiedBy>
  <dcterms:modified xsi:type="dcterms:W3CDTF">2026-07-08T08:02:17Z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7D75AF57F32B44ECB50E5891FCB6D803_13</vt:lpwstr>
  </property>
  <property fmtid="{D5CDD505-2E9C-101B-9397-08002B2CF9AE}" pid="4" name="KSOTemplateDocerSaveRecord">
    <vt:lpwstr>eyJoZGlkIjoiYmI0ZTFkNTFhODFmYzMwNGZhYzYzN2YyYzgwZTNlODMiLCJ1c2VySWQiOiI0MjYyOTI2MTMifQ==</vt:lpwstr>
  </property>
</Properties>
</file>